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112" w:rsidRDefault="00E537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CC4F89" wp14:editId="2E144038">
                <wp:simplePos x="0" y="0"/>
                <wp:positionH relativeFrom="column">
                  <wp:posOffset>315884</wp:posOffset>
                </wp:positionH>
                <wp:positionV relativeFrom="paragraph">
                  <wp:posOffset>8313</wp:posOffset>
                </wp:positionV>
                <wp:extent cx="2452254" cy="703580"/>
                <wp:effectExtent l="0" t="0" r="0" b="12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254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3593" w:rsidRPr="00E537FE" w:rsidRDefault="00E53593" w:rsidP="00E53593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7FE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水循環式で安全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CC4F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26" type="#_x0000_t202" style="position:absolute;left:0;text-align:left;margin-left:24.85pt;margin-top:.65pt;width:193.1pt;height:55.4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" filled="f" stroked="f">
                <v:textbox style="mso-fit-shape-to-text:t" inset="5.85pt,.7pt,5.85pt,.7pt">
                  <w:txbxContent>
                    <w:p w:rsidR="00E53593" w:rsidRPr="00E537FE" w:rsidRDefault="00E53593" w:rsidP="00E53593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7FE">
                        <w:rPr>
                          <w:rFonts w:hint="eastAsia"/>
                          <w:b/>
                          <w:noProof/>
                          <w:color w:val="FFFFFF" w:themeColor="background1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水循環式で安全</w:t>
                      </w:r>
                    </w:p>
                  </w:txbxContent>
                </v:textbox>
              </v:shape>
            </w:pict>
          </mc:Fallback>
        </mc:AlternateContent>
      </w:r>
      <w:r w:rsidR="0002791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45AAA3" wp14:editId="57AFF4BF">
                <wp:simplePos x="0" y="0"/>
                <wp:positionH relativeFrom="column">
                  <wp:posOffset>5186622</wp:posOffset>
                </wp:positionH>
                <wp:positionV relativeFrom="paragraph">
                  <wp:posOffset>91209</wp:posOffset>
                </wp:positionV>
                <wp:extent cx="1089660" cy="631767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631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036E" w:rsidRPr="0002791A" w:rsidRDefault="009A036E" w:rsidP="009A036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w w:val="90"/>
                                <w:sz w:val="40"/>
                                <w:szCs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91A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w w:val="90"/>
                                <w:sz w:val="40"/>
                                <w:szCs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NO.1</w:t>
                            </w:r>
                            <w:r w:rsidRPr="0002791A">
                              <w:rPr>
                                <w:b/>
                                <w:noProof/>
                                <w:color w:val="FF0000"/>
                                <w:w w:val="90"/>
                                <w:sz w:val="40"/>
                                <w:szCs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5AAA3" id="テキスト ボックス 9" o:spid="_x0000_s1027" type="#_x0000_t202" style="position:absolute;left:0;text-align:left;margin-left:408.4pt;margin-top:7.2pt;width:85.8pt;height:4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" filled="f" stroked="f">
                <v:textbox inset="5.85pt,.7pt,5.85pt,.7pt">
                  <w:txbxContent>
                    <w:p w:rsidR="009A036E" w:rsidRPr="0002791A" w:rsidRDefault="009A036E" w:rsidP="009A036E">
                      <w:pPr>
                        <w:jc w:val="center"/>
                        <w:rPr>
                          <w:b/>
                          <w:noProof/>
                          <w:color w:val="FF0000"/>
                          <w:w w:val="90"/>
                          <w:sz w:val="40"/>
                          <w:szCs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791A">
                        <w:rPr>
                          <w:rFonts w:hint="eastAsia"/>
                          <w:b/>
                          <w:noProof/>
                          <w:color w:val="FF0000"/>
                          <w:w w:val="90"/>
                          <w:sz w:val="40"/>
                          <w:szCs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NO.1</w:t>
                      </w:r>
                      <w:r w:rsidRPr="0002791A">
                        <w:rPr>
                          <w:b/>
                          <w:noProof/>
                          <w:color w:val="FF0000"/>
                          <w:w w:val="90"/>
                          <w:sz w:val="40"/>
                          <w:szCs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>
                <wp:simplePos x="0" y="0"/>
                <wp:positionH relativeFrom="column">
                  <wp:posOffset>-471948</wp:posOffset>
                </wp:positionH>
                <wp:positionV relativeFrom="paragraph">
                  <wp:posOffset>-442452</wp:posOffset>
                </wp:positionV>
                <wp:extent cx="7169078" cy="10559846"/>
                <wp:effectExtent l="0" t="0" r="13335" b="1333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078" cy="1055984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6723C" id="正方形/長方形 7" o:spid="_x0000_s1026" style="position:absolute;left:0;text-align:left;margin-left:-37.15pt;margin-top:-34.85pt;width:564.5pt;height:831.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" fillcolor="#f7caac [1301]" strokecolor="#1f4d78 [1604]" strokeweight="1pt"/>
            </w:pict>
          </mc:Fallback>
        </mc:AlternateContent>
      </w:r>
      <w:bookmarkEnd w:id="0"/>
      <w:r w:rsidR="00B97490" w:rsidRPr="00E276D8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5063706</wp:posOffset>
            </wp:positionH>
            <wp:positionV relativeFrom="paragraph">
              <wp:posOffset>8626</wp:posOffset>
            </wp:positionV>
            <wp:extent cx="1229816" cy="897148"/>
            <wp:effectExtent l="0" t="0" r="0" b="0"/>
            <wp:wrapNone/>
            <wp:docPr id="8" name="図 8" descr="C:\Users\owner\Pictures\素材フリー\リボン背景無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素材フリー\リボン背景無し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99" cy="90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390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-280730</wp:posOffset>
            </wp:positionH>
            <wp:positionV relativeFrom="paragraph">
              <wp:posOffset>-154880</wp:posOffset>
            </wp:positionV>
            <wp:extent cx="3519805" cy="75374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3C97" w:rsidRPr="00694ABC"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179705</wp:posOffset>
            </wp:positionV>
            <wp:extent cx="5399405" cy="3781903"/>
            <wp:effectExtent l="0" t="0" r="0" b="9525"/>
            <wp:wrapNone/>
            <wp:docPr id="37" name="図 37" descr="C:\Users\owner\Pictures\素材フリー\スリムおな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素材フリー\スリムおな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7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53343" w:rsidRDefault="00B53343">
      <w:pPr>
        <w:rPr>
          <w:noProof/>
        </w:rPr>
      </w:pPr>
    </w:p>
    <w:p w:rsidR="00D43BAF" w:rsidRDefault="00B97490" w:rsidP="00D43BA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895ADC" wp14:editId="656F724D">
                <wp:simplePos x="0" y="0"/>
                <wp:positionH relativeFrom="column">
                  <wp:posOffset>177369</wp:posOffset>
                </wp:positionH>
                <wp:positionV relativeFrom="paragraph">
                  <wp:posOffset>149165</wp:posOffset>
                </wp:positionV>
                <wp:extent cx="4007689" cy="862641"/>
                <wp:effectExtent l="38100" t="57150" r="50165" b="520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7689" cy="862641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310B0A" w:rsidRPr="00057454" w:rsidRDefault="00310B0A" w:rsidP="00C35F68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390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9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HIFU</w:t>
                            </w:r>
                            <w:r w:rsidRPr="00057454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057454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ハイフ</w:t>
                            </w:r>
                            <w:r w:rsidRPr="00057454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5ADC" id="テキスト ボックス 6" o:spid="_x0000_s1028" type="#_x0000_t202" style="position:absolute;left:0;text-align:left;margin-left:13.95pt;margin-top:11.75pt;width:315.55pt;height:6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" fillcolor="#f06" stroked="f">
                <v:textbox inset="5.85pt,.7pt,5.85pt,.7pt">
                  <w:txbxContent>
                    <w:p w:rsidR="00310B0A" w:rsidRPr="00057454" w:rsidRDefault="00310B0A" w:rsidP="00C35F68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390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9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HIFU</w:t>
                      </w:r>
                      <w:r w:rsidRPr="00057454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057454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ハイフ</w:t>
                      </w:r>
                      <w:r w:rsidRPr="00057454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43BAF" w:rsidRDefault="00D43BAF" w:rsidP="00D43BAF"/>
    <w:p w:rsidR="00E276D8" w:rsidRDefault="00B97490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163830</wp:posOffset>
                </wp:positionV>
                <wp:extent cx="2011680" cy="1621155"/>
                <wp:effectExtent l="114300" t="190500" r="102870" b="1445895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6211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228600">
                            <a:schemeClr val="bg1">
                              <a:alpha val="27000"/>
                            </a:schemeClr>
                          </a:glow>
                          <a:reflection endPos="78000" dist="50800" dir="5400000" sy="-100000" algn="bl" rotWithShape="0"/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1B70F" id="円/楕円 19" o:spid="_x0000_s1026" style="position:absolute;left:0;text-align:left;margin-left:432.75pt;margin-top:12.9pt;width:158.4pt;height:127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" fillcolor="white [3212]" stroked="f" strokeweight="1pt">
                <v:stroke joinstyle="miter"/>
              </v:oval>
            </w:pict>
          </mc:Fallback>
        </mc:AlternateContent>
      </w:r>
    </w:p>
    <w:p w:rsidR="00F90EEE" w:rsidRDefault="00F07639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DF7ED4" wp14:editId="291179B0">
                <wp:simplePos x="0" y="0"/>
                <wp:positionH relativeFrom="column">
                  <wp:posOffset>3468775</wp:posOffset>
                </wp:positionH>
                <wp:positionV relativeFrom="paragraph">
                  <wp:posOffset>3270828</wp:posOffset>
                </wp:positionV>
                <wp:extent cx="3005455" cy="18288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7639" w:rsidRDefault="00F07639" w:rsidP="00F07639">
                            <w:pPr>
                              <w:spacing w:line="500" w:lineRule="exact"/>
                              <w:rPr>
                                <w:rFonts w:ascii="HGPｺﾞｼｯｸE" w:eastAsia="HGPｺﾞｼｯｸE" w:hAnsi="HGPｺﾞｼｯｸE"/>
                                <w:noProof/>
                                <w:color w:val="FF006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6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二の腕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color w:val="FF006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6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お腹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color w:val="FF006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6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もも・</w:t>
                            </w:r>
                          </w:p>
                          <w:p w:rsidR="00F07639" w:rsidRPr="005D6FCF" w:rsidRDefault="00F07639" w:rsidP="00F07639">
                            <w:pPr>
                              <w:spacing w:line="500" w:lineRule="exact"/>
                              <w:rPr>
                                <w:rFonts w:ascii="HGPｺﾞｼｯｸE" w:eastAsia="HGPｺﾞｼｯｸE" w:hAnsi="HGPｺﾞｼｯｸE"/>
                                <w:noProof/>
                                <w:color w:val="FF006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6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ふくらはぎ・お尻・二重あご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F7ED4" id="テキスト ボックス 17" o:spid="_x0000_s1029" type="#_x0000_t202" style="position:absolute;left:0;text-align:left;margin-left:273.15pt;margin-top:257.55pt;width:236.65pt;height:2in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" filled="f" stroked="f">
                <v:textbox style="mso-fit-shape-to-text:t" inset="5.85pt,.7pt,5.85pt,.7pt">
                  <w:txbxContent>
                    <w:p w:rsidR="00F07639" w:rsidRDefault="00F07639" w:rsidP="00F07639">
                      <w:pPr>
                        <w:spacing w:line="500" w:lineRule="exact"/>
                        <w:rPr>
                          <w:rFonts w:ascii="HGPｺﾞｼｯｸE" w:eastAsia="HGPｺﾞｼｯｸE" w:hAnsi="HGPｺﾞｼｯｸE"/>
                          <w:noProof/>
                          <w:color w:val="FF006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FF006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二の腕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color w:val="FF006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FF006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お腹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color w:val="FF006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FF006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もも・</w:t>
                      </w:r>
                    </w:p>
                    <w:p w:rsidR="00F07639" w:rsidRPr="005D6FCF" w:rsidRDefault="00F07639" w:rsidP="00F07639">
                      <w:pPr>
                        <w:spacing w:line="500" w:lineRule="exact"/>
                        <w:rPr>
                          <w:rFonts w:ascii="HGPｺﾞｼｯｸE" w:eastAsia="HGPｺﾞｼｯｸE" w:hAnsi="HGPｺﾞｼｯｸE"/>
                          <w:noProof/>
                          <w:color w:val="FF006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FF006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ふくらはぎ・お尻・二重あご</w:t>
                      </w:r>
                    </w:p>
                  </w:txbxContent>
                </v:textbox>
              </v:shape>
            </w:pict>
          </mc:Fallback>
        </mc:AlternateContent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FFD94E" wp14:editId="5E407E6B">
                <wp:simplePos x="0" y="0"/>
                <wp:positionH relativeFrom="column">
                  <wp:posOffset>5378508</wp:posOffset>
                </wp:positionH>
                <wp:positionV relativeFrom="paragraph">
                  <wp:posOffset>4325274</wp:posOffset>
                </wp:positionV>
                <wp:extent cx="1303699" cy="642796"/>
                <wp:effectExtent l="0" t="0" r="0" b="508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99" cy="642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0B0A" w:rsidRPr="00B97490" w:rsidRDefault="00310B0A" w:rsidP="00B97490">
                            <w:pPr>
                              <w:spacing w:line="480" w:lineRule="exact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490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最先端</w:t>
                            </w:r>
                            <w:r w:rsidRPr="00B97490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:rsidR="00310B0A" w:rsidRPr="00B97490" w:rsidRDefault="00310B0A" w:rsidP="00B97490">
                            <w:pPr>
                              <w:spacing w:line="480" w:lineRule="exact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490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医療機器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D94E" id="テキスト ボックス 25" o:spid="_x0000_s1030" type="#_x0000_t202" style="position:absolute;left:0;text-align:left;margin-left:423.5pt;margin-top:340.55pt;width:102.65pt;height:5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" filled="f" stroked="f">
                <v:textbox inset="5.85pt,.7pt,5.85pt,.7pt">
                  <w:txbxContent>
                    <w:p w:rsidR="00310B0A" w:rsidRPr="00B97490" w:rsidRDefault="00310B0A" w:rsidP="00B97490">
                      <w:pPr>
                        <w:spacing w:line="480" w:lineRule="exact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490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最先端</w:t>
                      </w:r>
                      <w:r w:rsidRPr="00B97490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:rsidR="00310B0A" w:rsidRPr="00B97490" w:rsidRDefault="00310B0A" w:rsidP="00B97490">
                      <w:pPr>
                        <w:spacing w:line="480" w:lineRule="exact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490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医療機器</w:t>
                      </w:r>
                    </w:p>
                  </w:txbxContent>
                </v:textbox>
              </v:shape>
            </w:pict>
          </mc:Fallback>
        </mc:AlternateContent>
      </w:r>
      <w:r w:rsidR="00B97490" w:rsidRPr="00B24112">
        <w:rPr>
          <w:noProof/>
        </w:rPr>
        <w:drawing>
          <wp:anchor distT="0" distB="0" distL="114300" distR="114300" simplePos="0" relativeHeight="251682816" behindDoc="0" locked="0" layoutInCell="1" allowOverlap="1" wp14:anchorId="1CD15568" wp14:editId="25C6271D">
            <wp:simplePos x="0" y="0"/>
            <wp:positionH relativeFrom="column">
              <wp:posOffset>5303520</wp:posOffset>
            </wp:positionH>
            <wp:positionV relativeFrom="paragraph">
              <wp:posOffset>3989735</wp:posOffset>
            </wp:positionV>
            <wp:extent cx="1332634" cy="1257097"/>
            <wp:effectExtent l="0" t="0" r="0" b="635"/>
            <wp:wrapNone/>
            <wp:docPr id="21" name="図 21" descr="C:\Users\owner\Pictures\素材フリー\リボン背景無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素材フリー\リボン背景無し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92" cy="125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9CE902" wp14:editId="40A3B9F5">
                <wp:simplePos x="0" y="0"/>
                <wp:positionH relativeFrom="column">
                  <wp:posOffset>4206240</wp:posOffset>
                </wp:positionH>
                <wp:positionV relativeFrom="paragraph">
                  <wp:posOffset>4243647</wp:posOffset>
                </wp:positionV>
                <wp:extent cx="1186353" cy="759125"/>
                <wp:effectExtent l="0" t="0" r="0" b="31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353" cy="75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0B0A" w:rsidRPr="00B97490" w:rsidRDefault="00310B0A" w:rsidP="00B97490">
                            <w:pPr>
                              <w:spacing w:line="5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4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pacing w:val="5"/>
                                <w:w w:val="52"/>
                                <w:kern w:val="0"/>
                                <w:sz w:val="48"/>
                                <w:szCs w:val="72"/>
                                <w:fitText w:val="1260" w:id="16473505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リバウン</w:t>
                            </w:r>
                            <w:r w:rsidRPr="00B974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pacing w:val="-8"/>
                                <w:w w:val="52"/>
                                <w:kern w:val="0"/>
                                <w:sz w:val="48"/>
                                <w:szCs w:val="72"/>
                                <w:fitText w:val="1260" w:id="16473505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ド</w:t>
                            </w:r>
                          </w:p>
                          <w:p w:rsidR="00310B0A" w:rsidRPr="00B97490" w:rsidRDefault="00310B0A" w:rsidP="00B97490">
                            <w:pPr>
                              <w:spacing w:line="5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4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E902" id="テキスト ボックス 24" o:spid="_x0000_s1031" type="#_x0000_t202" style="position:absolute;left:0;text-align:left;margin-left:331.2pt;margin-top:334.15pt;width:93.4pt;height:5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" filled="f" stroked="f">
                <v:textbox inset="5.85pt,.7pt,5.85pt,.7pt">
                  <w:txbxContent>
                    <w:p w:rsidR="00310B0A" w:rsidRPr="00B97490" w:rsidRDefault="00310B0A" w:rsidP="00B97490">
                      <w:pPr>
                        <w:spacing w:line="58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49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pacing w:val="5"/>
                          <w:w w:val="52"/>
                          <w:kern w:val="0"/>
                          <w:sz w:val="48"/>
                          <w:szCs w:val="72"/>
                          <w:fitText w:val="1260" w:id="16473505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リバウン</w:t>
                      </w:r>
                      <w:r w:rsidRPr="00B9749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pacing w:val="-8"/>
                          <w:w w:val="52"/>
                          <w:kern w:val="0"/>
                          <w:sz w:val="48"/>
                          <w:szCs w:val="72"/>
                          <w:fitText w:val="1260" w:id="16473505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ド</w:t>
                      </w:r>
                    </w:p>
                    <w:p w:rsidR="00310B0A" w:rsidRPr="00B97490" w:rsidRDefault="00310B0A" w:rsidP="00B97490">
                      <w:pPr>
                        <w:spacing w:line="58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49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しない！</w:t>
                      </w:r>
                    </w:p>
                  </w:txbxContent>
                </v:textbox>
              </v:shape>
            </w:pict>
          </mc:Fallback>
        </mc:AlternateContent>
      </w:r>
      <w:r w:rsidR="00B97490" w:rsidRPr="00B24112">
        <w:rPr>
          <w:noProof/>
        </w:rPr>
        <w:drawing>
          <wp:anchor distT="0" distB="0" distL="114300" distR="114300" simplePos="0" relativeHeight="251684864" behindDoc="0" locked="0" layoutInCell="1" allowOverlap="1" wp14:anchorId="1CD15568" wp14:editId="25C6271D">
            <wp:simplePos x="0" y="0"/>
            <wp:positionH relativeFrom="column">
              <wp:posOffset>4138988</wp:posOffset>
            </wp:positionH>
            <wp:positionV relativeFrom="paragraph">
              <wp:posOffset>4067060</wp:posOffset>
            </wp:positionV>
            <wp:extent cx="1253235" cy="1182197"/>
            <wp:effectExtent l="0" t="0" r="4445" b="0"/>
            <wp:wrapNone/>
            <wp:docPr id="22" name="図 22" descr="C:\Users\owner\Pictures\素材フリー\リボン背景無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素材フリー\リボン背景無し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35" cy="118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BDA3E7" wp14:editId="4245CFA7">
                <wp:simplePos x="0" y="0"/>
                <wp:positionH relativeFrom="column">
                  <wp:posOffset>3005744</wp:posOffset>
                </wp:positionH>
                <wp:positionV relativeFrom="paragraph">
                  <wp:posOffset>4381211</wp:posOffset>
                </wp:positionV>
                <wp:extent cx="1204111" cy="55403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111" cy="554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0B0A" w:rsidRDefault="00310B0A" w:rsidP="00AF46CA">
                            <w:pPr>
                              <w:spacing w:line="380" w:lineRule="exact"/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6CA">
                              <w:rPr>
                                <w:rFonts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効果が</w:t>
                            </w:r>
                          </w:p>
                          <w:p w:rsidR="00310B0A" w:rsidRPr="00AF46CA" w:rsidRDefault="00310B0A" w:rsidP="00AF46CA">
                            <w:pPr>
                              <w:spacing w:line="380" w:lineRule="exact"/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分かる！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DA3E7" id="テキスト ボックス 18" o:spid="_x0000_s1032" type="#_x0000_t202" style="position:absolute;left:0;text-align:left;margin-left:236.65pt;margin-top:345pt;width:94.8pt;height:436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" filled="f" stroked="f">
                <v:textbox style="mso-fit-shape-to-text:t" inset="5.85pt,.7pt,5.85pt,.7pt">
                  <w:txbxContent>
                    <w:p w:rsidR="00310B0A" w:rsidRDefault="00310B0A" w:rsidP="00AF46CA">
                      <w:pPr>
                        <w:spacing w:line="380" w:lineRule="exact"/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46CA">
                        <w:rPr>
                          <w:rFonts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効果が</w:t>
                      </w:r>
                    </w:p>
                    <w:p w:rsidR="00310B0A" w:rsidRPr="00AF46CA" w:rsidRDefault="00310B0A" w:rsidP="00AF46CA">
                      <w:pPr>
                        <w:spacing w:line="380" w:lineRule="exact"/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分かる！</w:t>
                      </w:r>
                    </w:p>
                  </w:txbxContent>
                </v:textbox>
              </v:shape>
            </w:pict>
          </mc:Fallback>
        </mc:AlternateContent>
      </w:r>
      <w:r w:rsidR="00B97490" w:rsidRPr="00B24112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4038289</wp:posOffset>
            </wp:positionV>
            <wp:extent cx="1400034" cy="1216996"/>
            <wp:effectExtent l="0" t="0" r="0" b="2540"/>
            <wp:wrapNone/>
            <wp:docPr id="15" name="図 15" descr="C:\Users\owner\Pictures\素材フリー\リボン背景無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素材フリー\リボン背景無し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34" cy="12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BD608B" wp14:editId="2E2D9FA5">
                <wp:simplePos x="0" y="0"/>
                <wp:positionH relativeFrom="column">
                  <wp:posOffset>2034838</wp:posOffset>
                </wp:positionH>
                <wp:positionV relativeFrom="paragraph">
                  <wp:posOffset>3930201</wp:posOffset>
                </wp:positionV>
                <wp:extent cx="845820" cy="40767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7454" w:rsidRPr="00057454" w:rsidRDefault="00057454" w:rsidP="00057454">
                            <w:pPr>
                              <w:jc w:val="center"/>
                              <w:rPr>
                                <w:noProof/>
                                <w:color w:val="833C0B" w:themeColor="accent2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454">
                              <w:rPr>
                                <w:rFonts w:hint="eastAsia"/>
                                <w:noProof/>
                                <w:color w:val="833C0B" w:themeColor="accent2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</w:t>
                            </w:r>
                            <w:r w:rsidRPr="00057454">
                              <w:rPr>
                                <w:noProof/>
                                <w:color w:val="833C0B" w:themeColor="accent2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608B" id="テキスト ボックス 28" o:spid="_x0000_s1033" type="#_x0000_t202" style="position:absolute;left:0;text-align:left;margin-left:160.2pt;margin-top:309.45pt;width:66.6pt;height:32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" filled="f" stroked="f">
                <v:textbox inset="5.85pt,.7pt,5.85pt,.7pt">
                  <w:txbxContent>
                    <w:p w:rsidR="00057454" w:rsidRPr="00057454" w:rsidRDefault="00057454" w:rsidP="00057454">
                      <w:pPr>
                        <w:jc w:val="center"/>
                        <w:rPr>
                          <w:noProof/>
                          <w:color w:val="833C0B" w:themeColor="accent2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454">
                        <w:rPr>
                          <w:rFonts w:hint="eastAsia"/>
                          <w:noProof/>
                          <w:color w:val="833C0B" w:themeColor="accent2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</w:t>
                      </w:r>
                      <w:r w:rsidRPr="00057454">
                        <w:rPr>
                          <w:noProof/>
                          <w:color w:val="833C0B" w:themeColor="accent2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</w:t>
                      </w:r>
                    </w:p>
                  </w:txbxContent>
                </v:textbox>
              </v:shape>
            </w:pict>
          </mc:Fallback>
        </mc:AlternateContent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3691EE" wp14:editId="1B8943CF">
                <wp:simplePos x="0" y="0"/>
                <wp:positionH relativeFrom="column">
                  <wp:posOffset>-284672</wp:posOffset>
                </wp:positionH>
                <wp:positionV relativeFrom="paragraph">
                  <wp:posOffset>1212011</wp:posOffset>
                </wp:positionV>
                <wp:extent cx="1466491" cy="1362363"/>
                <wp:effectExtent l="76200" t="114300" r="57785" b="1266825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1" cy="136236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228600">
                            <a:schemeClr val="bg1">
                              <a:alpha val="27000"/>
                            </a:schemeClr>
                          </a:glow>
                          <a:reflection endPos="78000" dist="50800" dir="5400000" sy="-100000" algn="bl" rotWithShape="0"/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2834D" id="円/楕円 11" o:spid="_x0000_s1026" style="position:absolute;left:0;text-align:left;margin-left:-22.4pt;margin-top:95.45pt;width:115.45pt;height:10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" fillcolor="white [3212]" stroked="f" strokeweight="1pt">
                <v:stroke joinstyle="miter"/>
              </v:oval>
            </w:pict>
          </mc:Fallback>
        </mc:AlternateContent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6FF3D3" wp14:editId="5CE9A830">
                <wp:simplePos x="0" y="0"/>
                <wp:positionH relativeFrom="column">
                  <wp:posOffset>1859795</wp:posOffset>
                </wp:positionH>
                <wp:positionV relativeFrom="paragraph">
                  <wp:posOffset>1550035</wp:posOffset>
                </wp:positionV>
                <wp:extent cx="4923790" cy="300355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790" cy="300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0B0A" w:rsidRPr="004E6973" w:rsidRDefault="00310B0A" w:rsidP="004E6973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490">
                              <w:rPr>
                                <w:rFonts w:hint="eastAsia"/>
                                <w:b/>
                                <w:color w:val="FF0066"/>
                                <w:spacing w:val="7"/>
                                <w:w w:val="65"/>
                                <w:kern w:val="0"/>
                                <w:sz w:val="96"/>
                                <w:szCs w:val="72"/>
                                <w:fitText w:val="1726" w:id="16480130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B97490">
                              <w:rPr>
                                <w:rFonts w:hint="eastAsia"/>
                                <w:b/>
                                <w:color w:val="FF0066"/>
                                <w:w w:val="65"/>
                                <w:kern w:val="0"/>
                                <w:sz w:val="96"/>
                                <w:szCs w:val="72"/>
                                <w:fitText w:val="1726" w:id="16480130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Pr="00B97490">
                              <w:rPr>
                                <w:color w:val="FFFFFF" w:themeColor="background1"/>
                                <w:w w:val="65"/>
                                <w:kern w:val="0"/>
                                <w:sz w:val="72"/>
                                <w:szCs w:val="64"/>
                                <w:fitText w:val="1726" w:id="164801305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Pr="00601737">
                              <w:rPr>
                                <w:rFonts w:hint="eastAsia"/>
                                <w:color w:val="FFFFFF" w:themeColor="background1"/>
                                <w:spacing w:val="10"/>
                                <w:sz w:val="72"/>
                                <w:szCs w:val="6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感動を</w:t>
                            </w:r>
                            <w:r w:rsidRPr="00B24112">
                              <w:rPr>
                                <w:b/>
                                <w:color w:val="FF0066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実感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FF3D3" id="テキスト ボックス 4" o:spid="_x0000_s1034" type="#_x0000_t202" style="position:absolute;left:0;text-align:left;margin-left:146.45pt;margin-top:122.05pt;width:387.7pt;height:236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" filled="f" stroked="f">
                <v:textbox style="mso-fit-shape-to-text:t" inset="5.85pt,.7pt,5.85pt,.7pt">
                  <w:txbxContent>
                    <w:p w:rsidR="00310B0A" w:rsidRPr="004E6973" w:rsidRDefault="00310B0A" w:rsidP="004E6973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490">
                        <w:rPr>
                          <w:rFonts w:hint="eastAsia"/>
                          <w:b/>
                          <w:color w:val="FF0066"/>
                          <w:spacing w:val="7"/>
                          <w:w w:val="65"/>
                          <w:kern w:val="0"/>
                          <w:sz w:val="96"/>
                          <w:szCs w:val="72"/>
                          <w:fitText w:val="1726" w:id="16480130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B97490">
                        <w:rPr>
                          <w:rFonts w:hint="eastAsia"/>
                          <w:b/>
                          <w:color w:val="FF0066"/>
                          <w:w w:val="65"/>
                          <w:kern w:val="0"/>
                          <w:sz w:val="96"/>
                          <w:szCs w:val="72"/>
                          <w:fitText w:val="1726" w:id="16480130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Pr="00B97490">
                        <w:rPr>
                          <w:color w:val="FFFFFF" w:themeColor="background1"/>
                          <w:w w:val="65"/>
                          <w:kern w:val="0"/>
                          <w:sz w:val="72"/>
                          <w:szCs w:val="64"/>
                          <w:fitText w:val="1726" w:id="164801305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Pr="00601737">
                        <w:rPr>
                          <w:rFonts w:hint="eastAsia"/>
                          <w:color w:val="FFFFFF" w:themeColor="background1"/>
                          <w:spacing w:val="10"/>
                          <w:sz w:val="72"/>
                          <w:szCs w:val="6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感動を</w:t>
                      </w:r>
                      <w:r w:rsidRPr="00B24112">
                        <w:rPr>
                          <w:b/>
                          <w:color w:val="FF0066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実感</w:t>
                      </w:r>
                    </w:p>
                  </w:txbxContent>
                </v:textbox>
              </v:shape>
            </w:pict>
          </mc:Fallback>
        </mc:AlternateContent>
      </w:r>
      <w:r w:rsidR="00B97490" w:rsidRPr="00310B0A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4139402</wp:posOffset>
            </wp:positionH>
            <wp:positionV relativeFrom="paragraph">
              <wp:posOffset>5203620</wp:posOffset>
            </wp:positionV>
            <wp:extent cx="1826834" cy="1826834"/>
            <wp:effectExtent l="0" t="0" r="2540" b="2540"/>
            <wp:wrapNone/>
            <wp:docPr id="40" name="図 40" descr="C:\Users\owner\Pictures\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34" cy="1826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490">
        <w:rPr>
          <w:noProof/>
        </w:rPr>
        <w:drawing>
          <wp:anchor distT="0" distB="0" distL="114300" distR="114300" simplePos="0" relativeHeight="251737088" behindDoc="1" locked="0" layoutInCell="1" allowOverlap="1" wp14:anchorId="45303FB8" wp14:editId="670953BA">
            <wp:simplePos x="0" y="0"/>
            <wp:positionH relativeFrom="column">
              <wp:posOffset>3441940</wp:posOffset>
            </wp:positionH>
            <wp:positionV relativeFrom="paragraph">
              <wp:posOffset>2643996</wp:posOffset>
            </wp:positionV>
            <wp:extent cx="2885248" cy="65532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77" cy="65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617CB3" wp14:editId="12F99E58">
                <wp:simplePos x="0" y="0"/>
                <wp:positionH relativeFrom="column">
                  <wp:posOffset>3984577</wp:posOffset>
                </wp:positionH>
                <wp:positionV relativeFrom="paragraph">
                  <wp:posOffset>2737521</wp:posOffset>
                </wp:positionV>
                <wp:extent cx="1983740" cy="40259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0B0A" w:rsidRPr="00745ABC" w:rsidRDefault="00310B0A" w:rsidP="00D43BAF">
                            <w:pPr>
                              <w:jc w:val="center"/>
                              <w:rPr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ABC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部分痩せ</w:t>
                            </w:r>
                            <w:r w:rsidRPr="00745ABC">
                              <w:rPr>
                                <w:rFonts w:ascii="HGPｺﾞｼｯｸE" w:eastAsia="HGPｺﾞｼｯｸE" w:hAnsi="HGPｺﾞｼｯｸE"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可能</w:t>
                            </w:r>
                            <w:r w:rsidRPr="00745ABC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7CB3" id="テキスト ボックス 3" o:spid="_x0000_s1035" type="#_x0000_t202" style="position:absolute;left:0;text-align:left;margin-left:313.75pt;margin-top:215.55pt;width:156.2pt;height:31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" filled="f" stroked="f">
                <v:textbox inset="5.85pt,.7pt,5.85pt,.7pt">
                  <w:txbxContent>
                    <w:p w:rsidR="00310B0A" w:rsidRPr="00745ABC" w:rsidRDefault="00310B0A" w:rsidP="00D43BAF">
                      <w:pPr>
                        <w:jc w:val="center"/>
                        <w:rPr>
                          <w:noProof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ABC">
                        <w:rPr>
                          <w:rFonts w:ascii="HGPｺﾞｼｯｸE" w:eastAsia="HGPｺﾞｼｯｸE" w:hAnsi="HGPｺﾞｼｯｸE" w:hint="eastAsia"/>
                          <w:noProof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部分痩せ</w:t>
                      </w:r>
                      <w:r w:rsidRPr="00745ABC">
                        <w:rPr>
                          <w:rFonts w:ascii="HGPｺﾞｼｯｸE" w:eastAsia="HGPｺﾞｼｯｸE" w:hAnsi="HGPｺﾞｼｯｸE"/>
                          <w:noProof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可能</w:t>
                      </w:r>
                      <w:r w:rsidRPr="00745ABC">
                        <w:rPr>
                          <w:rFonts w:ascii="HGPｺﾞｼｯｸE" w:eastAsia="HGPｺﾞｼｯｸE" w:hAnsi="HGPｺﾞｼｯｸE" w:hint="eastAsia"/>
                          <w:noProof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3083272</wp:posOffset>
                </wp:positionV>
                <wp:extent cx="291465" cy="212090"/>
                <wp:effectExtent l="0" t="0" r="0" b="0"/>
                <wp:wrapNone/>
                <wp:docPr id="14" name="右矢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" cy="21209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F82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4" o:spid="_x0000_s1026" type="#_x0000_t13" style="position:absolute;left:0;text-align:left;margin-left:129.95pt;margin-top:242.8pt;width:22.95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" adj="13741" fillcolor="#823b0b [1605]" stroked="f" strokeweight="1pt">
                <v:path arrowok="t"/>
              </v:shape>
            </w:pict>
          </mc:Fallback>
        </mc:AlternateContent>
      </w:r>
      <w:r w:rsidR="00B97490" w:rsidRPr="004E697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-42210</wp:posOffset>
            </wp:positionH>
            <wp:positionV relativeFrom="paragraph">
              <wp:posOffset>4335708</wp:posOffset>
            </wp:positionV>
            <wp:extent cx="3640347" cy="3173994"/>
            <wp:effectExtent l="0" t="0" r="0" b="7620"/>
            <wp:wrapNone/>
            <wp:docPr id="1" name="図 1" descr="C:\Users\owner\Documents\ハイフ\ハイフ写真施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ハイフ\ハイフ写真施術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47" cy="317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F679FF" wp14:editId="4EB2D9DE">
                <wp:simplePos x="0" y="0"/>
                <wp:positionH relativeFrom="column">
                  <wp:posOffset>318794</wp:posOffset>
                </wp:positionH>
                <wp:positionV relativeFrom="paragraph">
                  <wp:posOffset>400804</wp:posOffset>
                </wp:positionV>
                <wp:extent cx="6142008" cy="586597"/>
                <wp:effectExtent l="0" t="38100" r="30480" b="9969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2008" cy="586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10B0A" w:rsidRPr="00B97490" w:rsidRDefault="00310B0A" w:rsidP="00B97490">
                            <w:pPr>
                              <w:spacing w:line="740" w:lineRule="exact"/>
                              <w:jc w:val="left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454">
                              <w:rPr>
                                <w:rFonts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痩身機器</w:t>
                            </w:r>
                            <w:r w:rsidRPr="00057454">
                              <w:rPr>
                                <w:rFonts w:hint="eastAsia"/>
                                <w:b/>
                                <w:color w:val="FFFFFF" w:themeColor="background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057454">
                              <w:rPr>
                                <w:rFonts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キング</w:t>
                            </w:r>
                            <w:r w:rsidRPr="00057454"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といわれる</w:t>
                            </w:r>
                            <w:r w:rsidRPr="0005745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効果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79FF" id="テキスト ボックス 5" o:spid="_x0000_s1036" type="#_x0000_t202" style="position:absolute;left:0;text-align:left;margin-left:25.1pt;margin-top:31.55pt;width:483.6pt;height:46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" filled="f" stroked="f">
                <v:shadow on="t" color="black" opacity="26214f" origin="-.5,-.5" offset=".74836mm,.74836mm"/>
                <v:textbox inset="5.85pt,.7pt,5.85pt,.7pt">
                  <w:txbxContent>
                    <w:p w:rsidR="00310B0A" w:rsidRPr="00B97490" w:rsidRDefault="00310B0A" w:rsidP="00B97490">
                      <w:pPr>
                        <w:spacing w:line="740" w:lineRule="exact"/>
                        <w:jc w:val="left"/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454">
                        <w:rPr>
                          <w:rFonts w:hint="eastAsia"/>
                          <w:b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痩身機器</w:t>
                      </w:r>
                      <w:r w:rsidRPr="00057454">
                        <w:rPr>
                          <w:rFonts w:hint="eastAsia"/>
                          <w:b/>
                          <w:color w:val="FFFFFF" w:themeColor="background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057454">
                        <w:rPr>
                          <w:rFonts w:hint="eastAsia"/>
                          <w:b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キング</w:t>
                      </w:r>
                      <w:r w:rsidRPr="00057454">
                        <w:rPr>
                          <w:b/>
                          <w:color w:val="FFFFFF" w:themeColor="background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といわれる</w:t>
                      </w:r>
                      <w:r w:rsidRPr="00057454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効果</w:t>
                      </w:r>
                    </w:p>
                  </w:txbxContent>
                </v:textbox>
              </v:shape>
            </w:pict>
          </mc:Fallback>
        </mc:AlternateContent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CE360D" wp14:editId="53FC7E44">
                <wp:simplePos x="0" y="0"/>
                <wp:positionH relativeFrom="column">
                  <wp:posOffset>147236</wp:posOffset>
                </wp:positionH>
                <wp:positionV relativeFrom="paragraph">
                  <wp:posOffset>746401</wp:posOffset>
                </wp:positionV>
                <wp:extent cx="6487064" cy="810883"/>
                <wp:effectExtent l="0" t="0" r="0" b="889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064" cy="810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0B0A" w:rsidRPr="00B97490" w:rsidRDefault="00310B0A" w:rsidP="004E6973">
                            <w:pPr>
                              <w:rPr>
                                <w:b/>
                                <w:outline/>
                                <w:color w:val="FF0066"/>
                                <w:w w:val="90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490">
                              <w:rPr>
                                <w:rFonts w:hint="eastAsia"/>
                                <w:b/>
                                <w:color w:val="FF0066"/>
                                <w:w w:val="9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今まで</w:t>
                            </w:r>
                            <w:r w:rsidRPr="00B97490">
                              <w:rPr>
                                <w:b/>
                                <w:color w:val="FF0066"/>
                                <w:w w:val="9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何しても</w:t>
                            </w:r>
                            <w:r w:rsidRPr="00B97490">
                              <w:rPr>
                                <w:b/>
                                <w:color w:val="FF0066"/>
                                <w:w w:val="9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ダメ</w:t>
                            </w:r>
                            <w:r w:rsidRPr="00057454">
                              <w:rPr>
                                <w:b/>
                                <w:color w:val="FF0066"/>
                                <w:w w:val="90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</w:t>
                            </w:r>
                            <w:r w:rsidRPr="00057454">
                              <w:rPr>
                                <w:b/>
                                <w:outline/>
                                <w:color w:val="FF0066"/>
                                <w:w w:val="90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</w:t>
                            </w:r>
                            <w:r w:rsidRPr="00B97490">
                              <w:rPr>
                                <w:b/>
                                <w:outline/>
                                <w:color w:val="FFFFFF" w:themeColor="background1"/>
                                <w:w w:val="90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た方</w:t>
                            </w:r>
                            <w:r w:rsidRPr="00B97490">
                              <w:rPr>
                                <w:rFonts w:hint="eastAsia"/>
                                <w:b/>
                                <w:outline/>
                                <w:color w:val="FFFFFF" w:themeColor="background1"/>
                                <w:w w:val="9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必見</w:t>
                            </w:r>
                            <w:r w:rsidRPr="00B97490">
                              <w:rPr>
                                <w:b/>
                                <w:color w:val="FFFFFF" w:themeColor="background1"/>
                                <w:w w:val="9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B97490" w:rsidRDefault="00B97490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360D" id="テキスト ボックス 26" o:spid="_x0000_s1037" type="#_x0000_t202" style="position:absolute;left:0;text-align:left;margin-left:11.6pt;margin-top:58.75pt;width:510.8pt;height:6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" filled="f" stroked="f">
                <v:textbox inset="5.85pt,.7pt,5.85pt,.7pt">
                  <w:txbxContent>
                    <w:p w:rsidR="00310B0A" w:rsidRPr="00B97490" w:rsidRDefault="00310B0A" w:rsidP="004E6973">
                      <w:pPr>
                        <w:rPr>
                          <w:b/>
                          <w:outline/>
                          <w:color w:val="FF0066"/>
                          <w:w w:val="90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490">
                        <w:rPr>
                          <w:rFonts w:hint="eastAsia"/>
                          <w:b/>
                          <w:color w:val="FF0066"/>
                          <w:w w:val="9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今まで</w:t>
                      </w:r>
                      <w:r w:rsidRPr="00B97490">
                        <w:rPr>
                          <w:b/>
                          <w:color w:val="FF0066"/>
                          <w:w w:val="9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何しても</w:t>
                      </w:r>
                      <w:r w:rsidRPr="00B97490">
                        <w:rPr>
                          <w:b/>
                          <w:color w:val="FF0066"/>
                          <w:w w:val="9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ダメ</w:t>
                      </w:r>
                      <w:r w:rsidRPr="00057454">
                        <w:rPr>
                          <w:b/>
                          <w:color w:val="FF0066"/>
                          <w:w w:val="90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</w:t>
                      </w:r>
                      <w:r w:rsidRPr="00057454">
                        <w:rPr>
                          <w:b/>
                          <w:outline/>
                          <w:color w:val="FF0066"/>
                          <w:w w:val="90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</w:t>
                      </w:r>
                      <w:r w:rsidRPr="00B97490">
                        <w:rPr>
                          <w:b/>
                          <w:outline/>
                          <w:color w:val="FFFFFF" w:themeColor="background1"/>
                          <w:w w:val="90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た方</w:t>
                      </w:r>
                      <w:r w:rsidRPr="00B97490">
                        <w:rPr>
                          <w:rFonts w:hint="eastAsia"/>
                          <w:b/>
                          <w:outline/>
                          <w:color w:val="FFFFFF" w:themeColor="background1"/>
                          <w:w w:val="9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必見</w:t>
                      </w:r>
                      <w:r w:rsidRPr="00B97490">
                        <w:rPr>
                          <w:b/>
                          <w:color w:val="FFFFFF" w:themeColor="background1"/>
                          <w:w w:val="9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B97490" w:rsidRDefault="00B97490"/>
                  </w:txbxContent>
                </v:textbox>
              </v:shape>
            </w:pict>
          </mc:Fallback>
        </mc:AlternateContent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E49548" wp14:editId="743FF5B2">
                <wp:simplePos x="0" y="0"/>
                <wp:positionH relativeFrom="column">
                  <wp:posOffset>432244</wp:posOffset>
                </wp:positionH>
                <wp:positionV relativeFrom="paragraph">
                  <wp:posOffset>3978119</wp:posOffset>
                </wp:positionV>
                <wp:extent cx="845820" cy="40767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7454" w:rsidRPr="00057454" w:rsidRDefault="00057454" w:rsidP="00057454">
                            <w:pPr>
                              <w:jc w:val="center"/>
                              <w:rPr>
                                <w:noProof/>
                                <w:color w:val="833C0B" w:themeColor="accent2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454">
                              <w:rPr>
                                <w:rFonts w:hint="eastAsia"/>
                                <w:noProof/>
                                <w:color w:val="833C0B" w:themeColor="accent2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9548" id="テキスト ボックス 23" o:spid="_x0000_s1038" type="#_x0000_t202" style="position:absolute;left:0;text-align:left;margin-left:34.05pt;margin-top:313.25pt;width:66.6pt;height:32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" filled="f" stroked="f">
                <v:textbox inset="5.85pt,.7pt,5.85pt,.7pt">
                  <w:txbxContent>
                    <w:p w:rsidR="00057454" w:rsidRPr="00057454" w:rsidRDefault="00057454" w:rsidP="00057454">
                      <w:pPr>
                        <w:jc w:val="center"/>
                        <w:rPr>
                          <w:noProof/>
                          <w:color w:val="833C0B" w:themeColor="accent2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454">
                        <w:rPr>
                          <w:rFonts w:hint="eastAsia"/>
                          <w:noProof/>
                          <w:color w:val="833C0B" w:themeColor="accent2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before</w:t>
                      </w:r>
                    </w:p>
                  </w:txbxContent>
                </v:textbox>
              </v:shape>
            </w:pict>
          </mc:Fallback>
        </mc:AlternateContent>
      </w:r>
      <w:r w:rsidR="00B97490">
        <w:rPr>
          <w:noProof/>
        </w:rPr>
        <w:drawing>
          <wp:anchor distT="0" distB="0" distL="114300" distR="114300" simplePos="0" relativeHeight="251666432" behindDoc="0" locked="0" layoutInCell="1" allowOverlap="1" wp14:anchorId="57AF4E3B" wp14:editId="7B591A27">
            <wp:simplePos x="0" y="0"/>
            <wp:positionH relativeFrom="column">
              <wp:posOffset>1871920</wp:posOffset>
            </wp:positionH>
            <wp:positionV relativeFrom="paragraph">
              <wp:posOffset>2347069</wp:posOffset>
            </wp:positionV>
            <wp:extent cx="1362974" cy="1612492"/>
            <wp:effectExtent l="0" t="0" r="8890" b="6985"/>
            <wp:wrapNone/>
            <wp:docPr id="20" name="図 20" descr="C:\Users\owner\Pictures\G-SHOTビフォーアフター(1)\G-SHOT使用前後 (1)\IMG_8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owner\Pictures\G-SHOTビフォーアフター(1)\G-SHOT使用前後 (1)\IMG_86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74" cy="161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490">
        <w:rPr>
          <w:noProof/>
        </w:rPr>
        <w:drawing>
          <wp:anchor distT="0" distB="0" distL="114300" distR="114300" simplePos="0" relativeHeight="251664384" behindDoc="0" locked="0" layoutInCell="1" allowOverlap="1" wp14:anchorId="213A45D5" wp14:editId="5395B40D">
            <wp:simplePos x="0" y="0"/>
            <wp:positionH relativeFrom="column">
              <wp:posOffset>146457</wp:posOffset>
            </wp:positionH>
            <wp:positionV relativeFrom="paragraph">
              <wp:posOffset>2328089</wp:posOffset>
            </wp:positionV>
            <wp:extent cx="1500505" cy="1653540"/>
            <wp:effectExtent l="0" t="0" r="4445" b="3810"/>
            <wp:wrapNone/>
            <wp:docPr id="16" name="図 16" descr="C:\Users\owner\Pictures\G-SHOTビフォーアフター(1)\G-SHOT使用前後 (1)\IMG_0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C:\Users\owner\Pictures\G-SHOTビフォーアフター(1)\G-SHOT使用前後 (1)\IMG_08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11CA6E" wp14:editId="6D8FB34D">
                <wp:simplePos x="0" y="0"/>
                <wp:positionH relativeFrom="column">
                  <wp:posOffset>-198408</wp:posOffset>
                </wp:positionH>
                <wp:positionV relativeFrom="paragraph">
                  <wp:posOffset>7060721</wp:posOffset>
                </wp:positionV>
                <wp:extent cx="6883844" cy="638354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844" cy="63835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0B0A" w:rsidRPr="00057454" w:rsidRDefault="0055746E" w:rsidP="00057454">
                            <w:pPr>
                              <w:spacing w:line="700" w:lineRule="exact"/>
                              <w:rPr>
                                <w:rFonts w:ascii="HGPｺﾞｼｯｸE" w:eastAsia="HGPｺﾞｼｯｸE" w:hAnsi="HGPｺﾞｼｯｸE"/>
                                <w:noProof/>
                                <w:color w:val="FF0000"/>
                                <w:w w:val="8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00"/>
                                <w:w w:val="8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脂肪破壊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color w:val="FF0000"/>
                                <w:w w:val="8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マシーン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00"/>
                                <w:w w:val="8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HIFU　</w:t>
                            </w:r>
                            <w:r w:rsidR="00237482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00"/>
                                <w:w w:val="8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×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00"/>
                                <w:w w:val="8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光痩身ダイエット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1CA6E" id="テキスト ボックス 39" o:spid="_x0000_s1039" type="#_x0000_t202" style="position:absolute;left:0;text-align:left;margin-left:-15.6pt;margin-top:555.95pt;width:542.05pt;height:5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" fillcolor="yellow" stroked="f">
                <v:textbox inset="5.85pt,.7pt,5.85pt,.7pt">
                  <w:txbxContent>
                    <w:p w:rsidR="00310B0A" w:rsidRPr="00057454" w:rsidRDefault="0055746E" w:rsidP="00057454">
                      <w:pPr>
                        <w:spacing w:line="700" w:lineRule="exact"/>
                        <w:rPr>
                          <w:rFonts w:ascii="HGPｺﾞｼｯｸE" w:eastAsia="HGPｺﾞｼｯｸE" w:hAnsi="HGPｺﾞｼｯｸE"/>
                          <w:noProof/>
                          <w:color w:val="FF0000"/>
                          <w:w w:val="80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FF0000"/>
                          <w:w w:val="80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脂肪破壊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color w:val="FF0000"/>
                          <w:w w:val="80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マシーン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FF0000"/>
                          <w:w w:val="80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HIFU　</w:t>
                      </w:r>
                      <w:r w:rsidR="00237482">
                        <w:rPr>
                          <w:rFonts w:ascii="HGPｺﾞｼｯｸE" w:eastAsia="HGPｺﾞｼｯｸE" w:hAnsi="HGPｺﾞｼｯｸE" w:hint="eastAsia"/>
                          <w:noProof/>
                          <w:color w:val="FF0000"/>
                          <w:w w:val="80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×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FF0000"/>
                          <w:w w:val="80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光痩身ダイエット</w:t>
                      </w:r>
                    </w:p>
                  </w:txbxContent>
                </v:textbox>
              </v:shape>
            </w:pict>
          </mc:Fallback>
        </mc:AlternateContent>
      </w:r>
      <w:r w:rsidR="00B97490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FF44E99" wp14:editId="0A78497C">
                <wp:simplePos x="0" y="0"/>
                <wp:positionH relativeFrom="column">
                  <wp:posOffset>-284960</wp:posOffset>
                </wp:positionH>
                <wp:positionV relativeFrom="paragraph">
                  <wp:posOffset>7893829</wp:posOffset>
                </wp:positionV>
                <wp:extent cx="7219950" cy="719455"/>
                <wp:effectExtent l="0" t="0" r="0" b="444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7194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66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66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66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10B0A" w:rsidRDefault="00310B0A" w:rsidP="00D43B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44E99" id="テキスト ボックス 33" o:spid="_x0000_s1040" type="#_x0000_t202" style="position:absolute;left:0;text-align:left;margin-left:-22.45pt;margin-top:621.55pt;width:568.5pt;height:56.6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" fillcolor="#a00035" stroked="f" strokeweight=".5pt">
                <v:fill color2="#ff0062" rotate="t" angle="225" colors="0 #a00035;.5 #e60051;1 #ff0062" focus="100%" type="gradient"/>
                <v:textbox>
                  <w:txbxContent>
                    <w:p w:rsidR="00310B0A" w:rsidRDefault="00310B0A" w:rsidP="00D43BAF"/>
                  </w:txbxContent>
                </v:textbox>
              </v:shape>
            </w:pict>
          </mc:Fallback>
        </mc:AlternateContent>
      </w:r>
      <w:r w:rsidR="00B97490" w:rsidRPr="00183B68">
        <w:rPr>
          <w:noProof/>
          <w:color w:val="99FFCC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661003" wp14:editId="3580F84A">
                <wp:simplePos x="0" y="0"/>
                <wp:positionH relativeFrom="column">
                  <wp:posOffset>-431201</wp:posOffset>
                </wp:positionH>
                <wp:positionV relativeFrom="paragraph">
                  <wp:posOffset>7697949</wp:posOffset>
                </wp:positionV>
                <wp:extent cx="7485380" cy="97536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538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0B0A" w:rsidRPr="00D43BAF" w:rsidRDefault="00310B0A" w:rsidP="00B5334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72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6FB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96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初回</w:t>
                            </w:r>
                            <w:r w:rsidRPr="008C56FB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96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お試し価格</w:t>
                            </w:r>
                            <w:r w:rsidRPr="008C56FB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96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￥</w:t>
                            </w:r>
                            <w:r w:rsidRPr="008C56FB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96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9800</w:t>
                            </w:r>
                            <w:r w:rsidRPr="00D43BA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（税込</w:t>
                            </w:r>
                            <w:r w:rsidRPr="00D43BAF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8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1003" id="テキスト ボックス 10" o:spid="_x0000_s1041" type="#_x0000_t202" style="position:absolute;left:0;text-align:left;margin-left:-33.95pt;margin-top:606.15pt;width:589.4pt;height:7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" filled="f" stroked="f">
                <v:textbox inset="5.85pt,.7pt,5.85pt,.7pt">
                  <w:txbxContent>
                    <w:p w:rsidR="00310B0A" w:rsidRPr="00D43BAF" w:rsidRDefault="00310B0A" w:rsidP="00B5334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72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56FB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96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初回</w:t>
                      </w:r>
                      <w:r w:rsidRPr="008C56FB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96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お試し価格</w:t>
                      </w:r>
                      <w:r w:rsidRPr="008C56FB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96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￥</w:t>
                      </w:r>
                      <w:r w:rsidRPr="008C56FB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96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9800</w:t>
                      </w:r>
                      <w:r w:rsidRPr="00D43BA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（税込</w:t>
                      </w:r>
                      <w:r w:rsidRPr="00D43BAF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8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52D31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2241035</wp:posOffset>
                </wp:positionH>
                <wp:positionV relativeFrom="paragraph">
                  <wp:posOffset>8660466</wp:posOffset>
                </wp:positionV>
                <wp:extent cx="5917721" cy="1932317"/>
                <wp:effectExtent l="0" t="0" r="0" b="0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7721" cy="193231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2F5AF" id="円/楕円 32" o:spid="_x0000_s1026" style="position:absolute;left:0;text-align:left;margin-left:176.45pt;margin-top:681.95pt;width:465.95pt;height:152.1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" fillcolor="#fbe4d5 [661]" stroked="f" strokeweight="1pt">
                <v:stroke joinstyle="miter"/>
              </v:oval>
            </w:pict>
          </mc:Fallback>
        </mc:AlternateContent>
      </w:r>
    </w:p>
    <w:sectPr w:rsidR="00F90EEE" w:rsidSect="00742390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3C3" w:rsidRDefault="00D523C3" w:rsidP="00D43BAF">
      <w:r>
        <w:separator/>
      </w:r>
    </w:p>
  </w:endnote>
  <w:endnote w:type="continuationSeparator" w:id="0">
    <w:p w:rsidR="00D523C3" w:rsidRDefault="00D523C3" w:rsidP="00D43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3C3" w:rsidRDefault="00D523C3" w:rsidP="00D43BAF">
      <w:r>
        <w:separator/>
      </w:r>
    </w:p>
  </w:footnote>
  <w:footnote w:type="continuationSeparator" w:id="0">
    <w:p w:rsidR="00D523C3" w:rsidRDefault="00D523C3" w:rsidP="00D43B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973"/>
    <w:rsid w:val="0002791A"/>
    <w:rsid w:val="00057454"/>
    <w:rsid w:val="00097732"/>
    <w:rsid w:val="001B5C46"/>
    <w:rsid w:val="001D6C4D"/>
    <w:rsid w:val="00237482"/>
    <w:rsid w:val="00310B0A"/>
    <w:rsid w:val="003767C3"/>
    <w:rsid w:val="003951F4"/>
    <w:rsid w:val="003B37A4"/>
    <w:rsid w:val="004E6973"/>
    <w:rsid w:val="00552D31"/>
    <w:rsid w:val="0055746E"/>
    <w:rsid w:val="005F0559"/>
    <w:rsid w:val="00601737"/>
    <w:rsid w:val="00742390"/>
    <w:rsid w:val="00745ABC"/>
    <w:rsid w:val="00775A7C"/>
    <w:rsid w:val="007D6E52"/>
    <w:rsid w:val="007F3C97"/>
    <w:rsid w:val="00825936"/>
    <w:rsid w:val="00852975"/>
    <w:rsid w:val="008C56FB"/>
    <w:rsid w:val="00967373"/>
    <w:rsid w:val="009A036E"/>
    <w:rsid w:val="00AF46CA"/>
    <w:rsid w:val="00B24112"/>
    <w:rsid w:val="00B53343"/>
    <w:rsid w:val="00B97490"/>
    <w:rsid w:val="00C35F68"/>
    <w:rsid w:val="00CE7320"/>
    <w:rsid w:val="00D43BAF"/>
    <w:rsid w:val="00D523C3"/>
    <w:rsid w:val="00E276D8"/>
    <w:rsid w:val="00E356EB"/>
    <w:rsid w:val="00E53593"/>
    <w:rsid w:val="00E537FE"/>
    <w:rsid w:val="00E97D68"/>
    <w:rsid w:val="00EE27F9"/>
    <w:rsid w:val="00F07639"/>
    <w:rsid w:val="00F9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01DD2F0-C63B-4C4E-9FBF-1C75B5EC4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3B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43BAF"/>
  </w:style>
  <w:style w:type="paragraph" w:styleId="a5">
    <w:name w:val="footer"/>
    <w:basedOn w:val="a"/>
    <w:link w:val="a6"/>
    <w:uiPriority w:val="99"/>
    <w:unhideWhenUsed/>
    <w:rsid w:val="00D43B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3BAF"/>
  </w:style>
  <w:style w:type="paragraph" w:styleId="a7">
    <w:name w:val="Balloon Text"/>
    <w:basedOn w:val="a"/>
    <w:link w:val="a8"/>
    <w:uiPriority w:val="99"/>
    <w:semiHidden/>
    <w:unhideWhenUsed/>
    <w:rsid w:val="009A03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A03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90831-F10A-49DC-B29A-A0AFA98ED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cp:lastPrinted>2018-02-15T07:19:00Z</cp:lastPrinted>
  <dcterms:created xsi:type="dcterms:W3CDTF">2018-02-05T16:24:00Z</dcterms:created>
  <dcterms:modified xsi:type="dcterms:W3CDTF">2018-02-15T15:50:00Z</dcterms:modified>
</cp:coreProperties>
</file>